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1136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05.05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1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60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9000833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08.06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09.02.2026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>60209000833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04.03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Ткачук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Ткачук Валерия Степановича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трех 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1136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0412365400665011362620117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6">
    <w:name w:val="cat-UserDefined grp-30 rplc-6"/>
    <w:basedOn w:val="DefaultParagraphFont"/>
  </w:style>
  <w:style w:type="character" w:customStyle="1" w:styleId="cat-UserDefinedgrp-31rplc-13">
    <w:name w:val="cat-UserDefined grp-31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